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8DB73" w14:textId="77777777" w:rsidR="004B6456" w:rsidRDefault="004B6456" w:rsidP="00CC2C35">
      <w:pPr>
        <w:spacing w:after="0"/>
        <w:jc w:val="both"/>
        <w:rPr>
          <w:rFonts w:ascii="Arial" w:hAnsi="Arial" w:cs="Arial"/>
          <w:sz w:val="24"/>
          <w:szCs w:val="24"/>
          <w:lang w:val="pt-BR"/>
        </w:rPr>
      </w:pPr>
      <w:bookmarkStart w:id="0" w:name="_Hlk208834143"/>
    </w:p>
    <w:p w14:paraId="4A3C09B4" w14:textId="77777777" w:rsidR="004B6456" w:rsidRDefault="004B6456" w:rsidP="00CC2C35">
      <w:pPr>
        <w:spacing w:after="0"/>
        <w:jc w:val="both"/>
        <w:rPr>
          <w:rFonts w:ascii="Arial" w:hAnsi="Arial" w:cs="Arial"/>
          <w:sz w:val="24"/>
          <w:szCs w:val="24"/>
          <w:lang w:val="pt-BR"/>
        </w:rPr>
      </w:pPr>
    </w:p>
    <w:p w14:paraId="336E0F34" w14:textId="77777777" w:rsidR="004B6456" w:rsidRDefault="004B6456" w:rsidP="00CC2C35">
      <w:pPr>
        <w:spacing w:after="0"/>
        <w:jc w:val="both"/>
        <w:rPr>
          <w:rFonts w:ascii="Arial" w:hAnsi="Arial" w:cs="Arial"/>
          <w:sz w:val="24"/>
          <w:szCs w:val="24"/>
          <w:lang w:val="pt-BR"/>
        </w:rPr>
      </w:pPr>
    </w:p>
    <w:p w14:paraId="565457A4" w14:textId="43DE5066" w:rsidR="001A5FD9" w:rsidRDefault="001A5FD9">
      <w:pPr>
        <w:spacing w:after="0" w:line="240" w:lineRule="auto"/>
        <w:rPr>
          <w:rFonts w:ascii="Arial" w:hAnsi="Arial" w:cs="Arial"/>
          <w:sz w:val="24"/>
          <w:szCs w:val="24"/>
          <w:lang w:val="pt-BR"/>
        </w:rPr>
      </w:pPr>
    </w:p>
    <w:p w14:paraId="439E0867" w14:textId="77777777" w:rsidR="00D74A59" w:rsidRPr="00CC2C35" w:rsidRDefault="00BA0948" w:rsidP="009E62D1">
      <w:pPr>
        <w:spacing w:after="0"/>
        <w:ind w:right="-574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b/>
          <w:bCs/>
          <w:sz w:val="24"/>
          <w:szCs w:val="24"/>
          <w:lang w:val="pt-BR"/>
        </w:rPr>
        <w:t>ANEXO IV</w:t>
      </w:r>
    </w:p>
    <w:p w14:paraId="20B51E3A" w14:textId="77777777" w:rsidR="00D74A59" w:rsidRPr="00CC2C35" w:rsidRDefault="00BA0948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b/>
          <w:bCs/>
          <w:sz w:val="24"/>
          <w:szCs w:val="24"/>
          <w:lang w:val="pt-BR"/>
        </w:rPr>
        <w:t>EDITAL DE CHAMAMENTO PÚBLICO Nº 003/2025</w:t>
      </w:r>
    </w:p>
    <w:p w14:paraId="5F55637F" w14:textId="42BF3F1B" w:rsidR="00D74A59" w:rsidRDefault="00BA0948" w:rsidP="00CC2C35">
      <w:pPr>
        <w:pStyle w:val="Ttulo1"/>
        <w:spacing w:before="0"/>
        <w:ind w:left="100" w:right="112"/>
        <w:jc w:val="center"/>
        <w:rPr>
          <w:rFonts w:ascii="Times New Roman" w:hAnsi="Times New Roman" w:cs="Times New Roman"/>
          <w:color w:val="auto"/>
          <w:spacing w:val="-2"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TERMO</w:t>
      </w:r>
      <w:r w:rsidRPr="00CC2C35">
        <w:rPr>
          <w:rFonts w:ascii="Times New Roman" w:hAnsi="Times New Roman" w:cs="Times New Roman"/>
          <w:color w:val="auto"/>
          <w:spacing w:val="-2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DE</w:t>
      </w:r>
      <w:r w:rsidRPr="00CC2C35">
        <w:rPr>
          <w:rFonts w:ascii="Times New Roman" w:hAnsi="Times New Roman" w:cs="Times New Roman"/>
          <w:color w:val="auto"/>
          <w:spacing w:val="-1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ADESÃO</w:t>
      </w:r>
      <w:r w:rsidRPr="00CC2C35">
        <w:rPr>
          <w:rFonts w:ascii="Times New Roman" w:hAnsi="Times New Roman" w:cs="Times New Roman"/>
          <w:color w:val="auto"/>
          <w:spacing w:val="-1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AO</w:t>
      </w:r>
      <w:r w:rsidRPr="00CC2C35">
        <w:rPr>
          <w:rFonts w:ascii="Times New Roman" w:hAnsi="Times New Roman" w:cs="Times New Roman"/>
          <w:color w:val="auto"/>
          <w:spacing w:val="-1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CREDENCIAMENTO/FICHA</w:t>
      </w:r>
      <w:r w:rsidRPr="00CC2C35">
        <w:rPr>
          <w:rFonts w:ascii="Times New Roman" w:hAnsi="Times New Roman" w:cs="Times New Roman"/>
          <w:color w:val="auto"/>
          <w:spacing w:val="-1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DE</w:t>
      </w:r>
      <w:r w:rsidRPr="00CC2C35">
        <w:rPr>
          <w:rFonts w:ascii="Times New Roman" w:hAnsi="Times New Roman" w:cs="Times New Roman"/>
          <w:color w:val="auto"/>
          <w:spacing w:val="-1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color w:val="auto"/>
          <w:spacing w:val="-2"/>
          <w:sz w:val="24"/>
          <w:szCs w:val="24"/>
          <w:lang w:val="pt-BR"/>
        </w:rPr>
        <w:t>INSCRIÇÃO</w:t>
      </w:r>
    </w:p>
    <w:p w14:paraId="3DE4D7C9" w14:textId="77777777" w:rsidR="009E62D1" w:rsidRPr="009E62D1" w:rsidRDefault="009E62D1" w:rsidP="009E62D1">
      <w:pPr>
        <w:rPr>
          <w:lang w:val="pt-BR"/>
        </w:rPr>
      </w:pPr>
    </w:p>
    <w:p w14:paraId="69D6E377" w14:textId="77777777" w:rsidR="00D74A59" w:rsidRDefault="00BA0948" w:rsidP="00CC2C35">
      <w:pPr>
        <w:pStyle w:val="Ttulo1"/>
        <w:numPr>
          <w:ilvl w:val="0"/>
          <w:numId w:val="11"/>
        </w:numPr>
        <w:tabs>
          <w:tab w:val="left" w:pos="360"/>
        </w:tabs>
        <w:spacing w:before="0"/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DADOS</w:t>
      </w:r>
      <w:r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DO </w:t>
      </w:r>
      <w:r>
        <w:rPr>
          <w:rFonts w:ascii="Times New Roman" w:hAnsi="Times New Roman" w:cs="Times New Roman"/>
          <w:color w:val="auto"/>
          <w:spacing w:val="-2"/>
          <w:sz w:val="24"/>
          <w:szCs w:val="24"/>
        </w:rPr>
        <w:t>PROPONENTE</w:t>
      </w:r>
    </w:p>
    <w:tbl>
      <w:tblPr>
        <w:tblStyle w:val="TableNormal"/>
        <w:tblW w:w="991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7"/>
        <w:gridCol w:w="1737"/>
        <w:gridCol w:w="2364"/>
        <w:gridCol w:w="2970"/>
      </w:tblGrid>
      <w:tr w:rsidR="00D74A59" w14:paraId="1CACA4F3" w14:textId="77777777" w:rsidTr="009E62D1">
        <w:trPr>
          <w:trHeight w:val="631"/>
          <w:jc w:val="center"/>
        </w:trPr>
        <w:tc>
          <w:tcPr>
            <w:tcW w:w="6948" w:type="dxa"/>
            <w:gridSpan w:val="3"/>
          </w:tcPr>
          <w:p w14:paraId="73E12E62" w14:textId="563BEDDA" w:rsidR="00D74A59" w:rsidRDefault="00BA0948" w:rsidP="00C23722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PROPONENTE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2970" w:type="dxa"/>
          </w:tcPr>
          <w:p w14:paraId="20BD63DC" w14:textId="77777777" w:rsidR="00D74A59" w:rsidRDefault="00BA0948" w:rsidP="00CC2C35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CNPJ / </w:t>
            </w:r>
            <w:r>
              <w:rPr>
                <w:spacing w:val="-5"/>
                <w:sz w:val="24"/>
                <w:szCs w:val="24"/>
              </w:rPr>
              <w:t>CPF</w:t>
            </w:r>
          </w:p>
        </w:tc>
      </w:tr>
      <w:tr w:rsidR="00D74A59" w14:paraId="1AB96D3F" w14:textId="77777777" w:rsidTr="009E62D1">
        <w:trPr>
          <w:trHeight w:val="599"/>
          <w:jc w:val="center"/>
        </w:trPr>
        <w:tc>
          <w:tcPr>
            <w:tcW w:w="9918" w:type="dxa"/>
            <w:gridSpan w:val="4"/>
          </w:tcPr>
          <w:p w14:paraId="2640B055" w14:textId="5420A0F5" w:rsidR="00D74A59" w:rsidRDefault="00BA0948" w:rsidP="00CC2C35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ENDEREÇO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</w:tr>
      <w:tr w:rsidR="00D74A59" w14:paraId="7B4BF128" w14:textId="77777777" w:rsidTr="009E62D1">
        <w:trPr>
          <w:trHeight w:val="579"/>
          <w:jc w:val="center"/>
        </w:trPr>
        <w:tc>
          <w:tcPr>
            <w:tcW w:w="2847" w:type="dxa"/>
          </w:tcPr>
          <w:p w14:paraId="56A0BE7C" w14:textId="02CBABE7" w:rsidR="00D74A59" w:rsidRDefault="00BA0948" w:rsidP="00CC2C35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CIDADE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1737" w:type="dxa"/>
          </w:tcPr>
          <w:p w14:paraId="6FB88884" w14:textId="245291B0" w:rsidR="00D74A59" w:rsidRDefault="00BA0948" w:rsidP="00CC2C35">
            <w:pPr>
              <w:pStyle w:val="TableParagraph"/>
              <w:spacing w:line="276" w:lineRule="auto"/>
              <w:ind w:left="11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UF</w:t>
            </w:r>
            <w:r w:rsidR="00C23722">
              <w:rPr>
                <w:spacing w:val="-5"/>
                <w:sz w:val="24"/>
                <w:szCs w:val="24"/>
              </w:rPr>
              <w:t>:</w:t>
            </w:r>
          </w:p>
        </w:tc>
        <w:tc>
          <w:tcPr>
            <w:tcW w:w="2364" w:type="dxa"/>
          </w:tcPr>
          <w:p w14:paraId="155A1842" w14:textId="71C188FB" w:rsidR="00D74A59" w:rsidRDefault="00BA0948" w:rsidP="00CC2C35">
            <w:pPr>
              <w:pStyle w:val="TableParagraph"/>
              <w:spacing w:line="276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DDD/FONE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2970" w:type="dxa"/>
          </w:tcPr>
          <w:p w14:paraId="3C614975" w14:textId="28B10995" w:rsidR="00D74A59" w:rsidRDefault="00BA0948" w:rsidP="00CC2C35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E-</w:t>
            </w:r>
            <w:r>
              <w:rPr>
                <w:spacing w:val="-4"/>
                <w:sz w:val="24"/>
                <w:szCs w:val="24"/>
              </w:rPr>
              <w:t>MAIL</w:t>
            </w:r>
            <w:r w:rsidR="00C23722">
              <w:rPr>
                <w:spacing w:val="-4"/>
                <w:sz w:val="24"/>
                <w:szCs w:val="24"/>
              </w:rPr>
              <w:t>:</w:t>
            </w:r>
          </w:p>
        </w:tc>
      </w:tr>
      <w:tr w:rsidR="00D74A59" w14:paraId="7CF534C4" w14:textId="77777777" w:rsidTr="009E62D1">
        <w:trPr>
          <w:trHeight w:val="622"/>
          <w:jc w:val="center"/>
        </w:trPr>
        <w:tc>
          <w:tcPr>
            <w:tcW w:w="2847" w:type="dxa"/>
          </w:tcPr>
          <w:p w14:paraId="2B6F7BB3" w14:textId="5A8E68AD" w:rsidR="00D74A59" w:rsidRDefault="00BA0948" w:rsidP="00CC2C35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</w:t>
            </w:r>
            <w:r>
              <w:rPr>
                <w:spacing w:val="-2"/>
                <w:sz w:val="24"/>
                <w:szCs w:val="24"/>
              </w:rPr>
              <w:t xml:space="preserve"> CORRENTE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1737" w:type="dxa"/>
          </w:tcPr>
          <w:p w14:paraId="6EE958B8" w14:textId="0EABD971" w:rsidR="00D74A59" w:rsidRDefault="00BA0948" w:rsidP="00CC2C35">
            <w:pPr>
              <w:pStyle w:val="TableParagraph"/>
              <w:spacing w:line="276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AGÊNCIA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5334" w:type="dxa"/>
            <w:gridSpan w:val="2"/>
          </w:tcPr>
          <w:p w14:paraId="08FD6AC1" w14:textId="6F6AB275" w:rsidR="00D74A59" w:rsidRDefault="00C23722" w:rsidP="00CC2C35">
            <w:pPr>
              <w:pStyle w:val="TableParagraph"/>
              <w:spacing w:line="276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DADOS </w:t>
            </w:r>
            <w:r w:rsidR="00BA0948">
              <w:rPr>
                <w:spacing w:val="-2"/>
                <w:sz w:val="24"/>
                <w:szCs w:val="24"/>
              </w:rPr>
              <w:t>BANC</w:t>
            </w:r>
            <w:r>
              <w:rPr>
                <w:spacing w:val="-2"/>
                <w:sz w:val="24"/>
                <w:szCs w:val="24"/>
              </w:rPr>
              <w:t>ÁRIOS:</w:t>
            </w:r>
          </w:p>
        </w:tc>
      </w:tr>
      <w:tr w:rsidR="00D74A59" w14:paraId="58FFCF33" w14:textId="77777777" w:rsidTr="009E62D1">
        <w:trPr>
          <w:trHeight w:val="599"/>
          <w:jc w:val="center"/>
        </w:trPr>
        <w:tc>
          <w:tcPr>
            <w:tcW w:w="6948" w:type="dxa"/>
            <w:gridSpan w:val="3"/>
          </w:tcPr>
          <w:p w14:paraId="65F64E6B" w14:textId="38A4E601" w:rsidR="00D74A59" w:rsidRDefault="00BA0948" w:rsidP="00CC2C35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RESPONSÁVEL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2970" w:type="dxa"/>
          </w:tcPr>
          <w:p w14:paraId="352B4B98" w14:textId="77777777" w:rsidR="00D74A59" w:rsidRDefault="00BA0948" w:rsidP="00CC2C35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CPF</w:t>
            </w:r>
          </w:p>
        </w:tc>
      </w:tr>
      <w:tr w:rsidR="00D74A59" w14:paraId="7482D645" w14:textId="77777777" w:rsidTr="009E62D1">
        <w:trPr>
          <w:trHeight w:val="599"/>
          <w:jc w:val="center"/>
        </w:trPr>
        <w:tc>
          <w:tcPr>
            <w:tcW w:w="6948" w:type="dxa"/>
            <w:gridSpan w:val="3"/>
          </w:tcPr>
          <w:p w14:paraId="68BCAE38" w14:textId="6C6D500D" w:rsidR="00D74A59" w:rsidRDefault="00BA0948" w:rsidP="00CC2C35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ENDEREÇO</w:t>
            </w:r>
            <w:r w:rsidR="00C23722">
              <w:rPr>
                <w:spacing w:val="-2"/>
                <w:sz w:val="24"/>
                <w:szCs w:val="24"/>
              </w:rPr>
              <w:t>:</w:t>
            </w:r>
          </w:p>
        </w:tc>
        <w:tc>
          <w:tcPr>
            <w:tcW w:w="2970" w:type="dxa"/>
          </w:tcPr>
          <w:p w14:paraId="29747A41" w14:textId="77777777" w:rsidR="00D74A59" w:rsidRDefault="00BA0948" w:rsidP="00CC2C35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CEP</w:t>
            </w:r>
          </w:p>
        </w:tc>
      </w:tr>
    </w:tbl>
    <w:p w14:paraId="20B8060B" w14:textId="77777777" w:rsidR="009E62D1" w:rsidRDefault="009E62D1" w:rsidP="009E62D1">
      <w:pPr>
        <w:pStyle w:val="PargrafodaLista"/>
        <w:widowControl w:val="0"/>
        <w:tabs>
          <w:tab w:val="left" w:pos="0"/>
          <w:tab w:val="left" w:pos="284"/>
        </w:tabs>
        <w:autoSpaceDE w:val="0"/>
        <w:autoSpaceDN w:val="0"/>
        <w:spacing w:after="0"/>
        <w:ind w:left="142"/>
        <w:contextualSpacing w:val="0"/>
        <w:rPr>
          <w:rFonts w:ascii="Times New Roman" w:hAnsi="Times New Roman" w:cs="Times New Roman"/>
          <w:b/>
          <w:sz w:val="24"/>
          <w:szCs w:val="24"/>
        </w:rPr>
      </w:pPr>
    </w:p>
    <w:p w14:paraId="5A62F9EB" w14:textId="5E313480" w:rsidR="00D74A59" w:rsidRPr="004F38F7" w:rsidRDefault="004F38F7" w:rsidP="00CC2C35">
      <w:pPr>
        <w:pStyle w:val="PargrafodaLista"/>
        <w:widowControl w:val="0"/>
        <w:numPr>
          <w:ilvl w:val="0"/>
          <w:numId w:val="11"/>
        </w:numPr>
        <w:tabs>
          <w:tab w:val="left" w:pos="0"/>
          <w:tab w:val="left" w:pos="284"/>
        </w:tabs>
        <w:autoSpaceDE w:val="0"/>
        <w:autoSpaceDN w:val="0"/>
        <w:spacing w:after="0"/>
        <w:ind w:left="142" w:hanging="142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4F38F7">
        <w:rPr>
          <w:rFonts w:ascii="Times New Roman" w:hAnsi="Times New Roman" w:cs="Times New Roman"/>
          <w:b/>
          <w:sz w:val="24"/>
          <w:szCs w:val="24"/>
        </w:rPr>
        <w:t>IDENTIFICAÇÃO</w:t>
      </w:r>
    </w:p>
    <w:tbl>
      <w:tblPr>
        <w:tblStyle w:val="TableNormal"/>
        <w:tblW w:w="9913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46"/>
        <w:gridCol w:w="5667"/>
      </w:tblGrid>
      <w:tr w:rsidR="00D74A59" w:rsidRPr="00CC2C35" w14:paraId="1F2CFDD4" w14:textId="77777777" w:rsidTr="009E62D1">
        <w:trPr>
          <w:trHeight w:val="752"/>
          <w:jc w:val="center"/>
        </w:trPr>
        <w:tc>
          <w:tcPr>
            <w:tcW w:w="9913" w:type="dxa"/>
            <w:gridSpan w:val="2"/>
          </w:tcPr>
          <w:p w14:paraId="6F5807B8" w14:textId="2400BAA9" w:rsidR="00D74A59" w:rsidRDefault="00BA0948" w:rsidP="00CC2C35">
            <w:pPr>
              <w:pStyle w:val="TableParagraph"/>
              <w:spacing w:line="276" w:lineRule="auto"/>
              <w:ind w:left="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ARTÍSTICO</w:t>
            </w:r>
            <w:r w:rsidR="004F38F7">
              <w:rPr>
                <w:b/>
                <w:sz w:val="24"/>
                <w:szCs w:val="24"/>
              </w:rPr>
              <w:t xml:space="preserve"> -  MÚSICOS, BANDAS, GRUPOS E COLETIVOS LOCAIS</w:t>
            </w:r>
            <w:r>
              <w:rPr>
                <w:b/>
                <w:spacing w:val="-2"/>
                <w:sz w:val="24"/>
                <w:szCs w:val="24"/>
              </w:rPr>
              <w:t>:</w:t>
            </w:r>
          </w:p>
        </w:tc>
      </w:tr>
      <w:tr w:rsidR="00D74A59" w:rsidRPr="00CC2C35" w14:paraId="7E4041E5" w14:textId="77777777" w:rsidTr="009E62D1">
        <w:trPr>
          <w:trHeight w:val="3053"/>
          <w:jc w:val="center"/>
        </w:trPr>
        <w:tc>
          <w:tcPr>
            <w:tcW w:w="9913" w:type="dxa"/>
            <w:gridSpan w:val="2"/>
          </w:tcPr>
          <w:p w14:paraId="1C127BB8" w14:textId="77777777" w:rsidR="00D74A59" w:rsidRDefault="00BA0948" w:rsidP="009E62D1">
            <w:pPr>
              <w:pStyle w:val="TableParagraph"/>
              <w:spacing w:line="276" w:lineRule="auto"/>
              <w:ind w:left="269" w:right="13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CATEGORIA MÚSICA:</w:t>
            </w:r>
          </w:p>
          <w:p w14:paraId="6B669993" w14:textId="50C03EE7" w:rsidR="004B6456" w:rsidRDefault="004B6456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( 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) </w:t>
            </w:r>
            <w:r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</w:t>
            </w:r>
            <w:r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- </w:t>
            </w:r>
            <w:r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Solista (1 artista)</w:t>
            </w:r>
          </w:p>
          <w:p w14:paraId="5A1E8CA5" w14:textId="7FF0FA93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gramEnd"/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</w:t>
            </w:r>
            <w:r w:rsidR="004B6456"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Duo (2 artistas)</w:t>
            </w:r>
          </w:p>
          <w:p w14:paraId="610673AD" w14:textId="18729CAB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gramEnd"/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</w:t>
            </w:r>
            <w:r w:rsidR="004B6456"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Trio (3 artistas)</w:t>
            </w:r>
          </w:p>
          <w:p w14:paraId="4F90969A" w14:textId="44E82224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gramEnd"/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</w:t>
            </w:r>
            <w:r w:rsidR="004B6456"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Banda Popular (4 a 10 integrantes)</w:t>
            </w:r>
          </w:p>
          <w:p w14:paraId="78EE7B37" w14:textId="36004F1F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</w:t>
            </w:r>
            <w:proofErr w:type="gramEnd"/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</w:t>
            </w:r>
            <w:r w:rsidR="004B6456"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Banda Popular (4 a 10 integrantes)</w:t>
            </w:r>
          </w:p>
          <w:p w14:paraId="6FF9F50C" w14:textId="5AC9CAEB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</w:t>
            </w:r>
            <w:proofErr w:type="gramEnd"/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F</w:t>
            </w:r>
            <w:r w:rsidR="004B6456"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Grupo de Percussão, Cordas ou Intervenções Urbanas</w:t>
            </w:r>
          </w:p>
          <w:p w14:paraId="633AC82A" w14:textId="17B6A3E0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</w:t>
            </w:r>
            <w:proofErr w:type="gramEnd"/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</w:t>
            </w:r>
            <w:r w:rsidR="004B6456"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Bandas Marciais e Orquestras de Frevo</w:t>
            </w:r>
          </w:p>
          <w:p w14:paraId="611DE85E" w14:textId="00B7DB36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gramEnd"/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H</w:t>
            </w:r>
            <w:r w:rsidR="004B6456" w:rsidRPr="00BC2FE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DJ / Música Eletrônica</w:t>
            </w:r>
          </w:p>
          <w:p w14:paraId="656B9AB4" w14:textId="6EB3BF1E" w:rsidR="004B6456" w:rsidRDefault="007B3B20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gramEnd"/>
            <w:r w:rsidR="00594FF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</w:t>
            </w:r>
            <w:r w:rsid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4B6456" w:rsidRPr="004B645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Rap, Trap e Hip-Hop (solista, duo ou grupo)</w:t>
            </w:r>
          </w:p>
          <w:p w14:paraId="172BBCED" w14:textId="77777777" w:rsidR="00594FF1" w:rsidRDefault="00594FF1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14:paraId="1E0874DD" w14:textId="77777777" w:rsidR="00594FF1" w:rsidRDefault="00594FF1" w:rsidP="009E62D1">
            <w:pPr>
              <w:pStyle w:val="TableParagraph"/>
              <w:spacing w:line="276" w:lineRule="auto"/>
              <w:ind w:left="269" w:right="13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CATEGORIA </w:t>
            </w:r>
            <w:r>
              <w:rPr>
                <w:b/>
                <w:bCs/>
                <w:sz w:val="24"/>
                <w:szCs w:val="24"/>
              </w:rPr>
              <w:t>TEATRO, DANÇA, CIRCO E PERFORMANCES</w:t>
            </w:r>
            <w:r>
              <w:rPr>
                <w:b/>
                <w:spacing w:val="-2"/>
                <w:sz w:val="24"/>
                <w:szCs w:val="24"/>
              </w:rPr>
              <w:t>:</w:t>
            </w:r>
          </w:p>
          <w:p w14:paraId="17ACBA78" w14:textId="5F121222" w:rsidR="00594FF1" w:rsidRDefault="00594FF1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(  </w:t>
            </w:r>
            <w:proofErr w:type="gramEnd"/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Artista Individual (dança urbana, circo, teatro ou performance solo)</w:t>
            </w:r>
          </w:p>
          <w:p w14:paraId="587A5C1E" w14:textId="0E2FE933" w:rsidR="00594FF1" w:rsidRDefault="00594FF1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(  </w:t>
            </w:r>
            <w:proofErr w:type="gramEnd"/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Grupo/Coletivo de Pequeno Porte (2 a 4 integrantes – dança, circo, teatro ou performance)</w:t>
            </w:r>
          </w:p>
          <w:p w14:paraId="692CD286" w14:textId="29D93E18" w:rsidR="00594FF1" w:rsidRDefault="00594FF1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( 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Grupo/Coletivo de Pequeno/Médio Porte (5 a 10 integrantes – dança, circo, teatro ou 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performance)</w:t>
            </w:r>
          </w:p>
          <w:p w14:paraId="77954088" w14:textId="1C8EB598" w:rsidR="00594FF1" w:rsidRPr="004B6456" w:rsidRDefault="00594FF1" w:rsidP="009E62D1">
            <w:pPr>
              <w:spacing w:after="0"/>
              <w:ind w:left="269" w:right="13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(  </w:t>
            </w:r>
            <w:proofErr w:type="gramEnd"/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  <w:r w:rsidR="007276CC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</w:t>
            </w:r>
            <w:r w:rsidRPr="0055039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Grupo/Coletivo de Grande Porte (mais de 10 integrantes – dança, circo, performance ou peça teatral completa com encenação, figurino, cenário, iluminação e som)</w:t>
            </w:r>
          </w:p>
          <w:p w14:paraId="39D0119B" w14:textId="637DC7CB" w:rsidR="00D74A59" w:rsidRDefault="00D74A59" w:rsidP="00CC2C35">
            <w:pPr>
              <w:pStyle w:val="TableParagraph"/>
              <w:spacing w:line="276" w:lineRule="auto"/>
              <w:ind w:left="97"/>
              <w:rPr>
                <w:sz w:val="24"/>
                <w:szCs w:val="24"/>
              </w:rPr>
            </w:pPr>
          </w:p>
        </w:tc>
      </w:tr>
      <w:tr w:rsidR="00D74A59" w14:paraId="0E7AE49F" w14:textId="77777777" w:rsidTr="009E62D1">
        <w:trPr>
          <w:trHeight w:val="752"/>
          <w:jc w:val="center"/>
        </w:trPr>
        <w:tc>
          <w:tcPr>
            <w:tcW w:w="9913" w:type="dxa"/>
            <w:gridSpan w:val="2"/>
          </w:tcPr>
          <w:p w14:paraId="022CDF30" w14:textId="77777777" w:rsidR="00D74A59" w:rsidRDefault="00BA0948" w:rsidP="00CC2C35">
            <w:pPr>
              <w:pStyle w:val="TableParagraph"/>
              <w:spacing w:line="276" w:lineRule="auto"/>
              <w:ind w:left="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ESTILO </w:t>
            </w:r>
            <w:r>
              <w:rPr>
                <w:b/>
                <w:spacing w:val="-2"/>
                <w:sz w:val="24"/>
                <w:szCs w:val="24"/>
              </w:rPr>
              <w:t>MUSICAL:</w:t>
            </w:r>
          </w:p>
        </w:tc>
      </w:tr>
      <w:tr w:rsidR="00D74A59" w14:paraId="0BFBDCBE" w14:textId="77777777" w:rsidTr="009E62D1">
        <w:trPr>
          <w:trHeight w:val="752"/>
          <w:jc w:val="center"/>
        </w:trPr>
        <w:tc>
          <w:tcPr>
            <w:tcW w:w="9913" w:type="dxa"/>
            <w:gridSpan w:val="2"/>
          </w:tcPr>
          <w:p w14:paraId="0F2B522A" w14:textId="77777777" w:rsidR="00D74A59" w:rsidRDefault="00BA0948" w:rsidP="00CC2C35">
            <w:pPr>
              <w:pStyle w:val="TableParagraph"/>
              <w:spacing w:line="276" w:lineRule="auto"/>
              <w:ind w:left="97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BR"/>
              </w:rPr>
              <w:t>LINGUAGEM ARTÍSTICA:</w:t>
            </w:r>
          </w:p>
        </w:tc>
      </w:tr>
      <w:tr w:rsidR="00D74A59" w14:paraId="156C654B" w14:textId="77777777" w:rsidTr="009E62D1">
        <w:trPr>
          <w:trHeight w:val="752"/>
          <w:jc w:val="center"/>
        </w:trPr>
        <w:tc>
          <w:tcPr>
            <w:tcW w:w="9913" w:type="dxa"/>
            <w:gridSpan w:val="2"/>
          </w:tcPr>
          <w:p w14:paraId="58502370" w14:textId="77777777" w:rsidR="00D74A59" w:rsidRDefault="00BA0948" w:rsidP="00CC2C35">
            <w:pPr>
              <w:pStyle w:val="TableParagraph"/>
              <w:spacing w:line="276" w:lineRule="auto"/>
              <w:ind w:left="97"/>
              <w:rPr>
                <w:b/>
                <w:bCs/>
                <w:sz w:val="24"/>
                <w:szCs w:val="24"/>
                <w:lang w:val="pt-BR"/>
              </w:rPr>
            </w:pPr>
            <w:r>
              <w:rPr>
                <w:b/>
                <w:bCs/>
                <w:sz w:val="24"/>
                <w:szCs w:val="24"/>
                <w:lang w:val="pt-BR"/>
              </w:rPr>
              <w:t>TEMPO DE ATUAÇÃO:</w:t>
            </w:r>
          </w:p>
        </w:tc>
      </w:tr>
      <w:tr w:rsidR="00D74A59" w14:paraId="35E773B4" w14:textId="77777777" w:rsidTr="009E62D1">
        <w:trPr>
          <w:trHeight w:val="752"/>
          <w:jc w:val="center"/>
        </w:trPr>
        <w:tc>
          <w:tcPr>
            <w:tcW w:w="9913" w:type="dxa"/>
            <w:gridSpan w:val="2"/>
          </w:tcPr>
          <w:p w14:paraId="7A76AD68" w14:textId="77777777" w:rsidR="00D74A59" w:rsidRDefault="00BA0948" w:rsidP="00CC2C35">
            <w:pPr>
              <w:pStyle w:val="TableParagraph"/>
              <w:spacing w:line="276" w:lineRule="auto"/>
              <w:ind w:left="97"/>
              <w:rPr>
                <w:b/>
                <w:bCs/>
                <w:sz w:val="24"/>
                <w:szCs w:val="24"/>
                <w:lang w:val="pt-BR"/>
              </w:rPr>
            </w:pPr>
            <w:r>
              <w:rPr>
                <w:b/>
                <w:bCs/>
                <w:sz w:val="24"/>
                <w:szCs w:val="24"/>
                <w:lang w:val="pt-BR"/>
              </w:rPr>
              <w:t>ANEXOS:</w:t>
            </w:r>
          </w:p>
        </w:tc>
      </w:tr>
      <w:tr w:rsidR="00D74A59" w:rsidRPr="00CC2C35" w14:paraId="659AEF15" w14:textId="77777777" w:rsidTr="009E62D1">
        <w:trPr>
          <w:trHeight w:val="752"/>
          <w:jc w:val="center"/>
        </w:trPr>
        <w:tc>
          <w:tcPr>
            <w:tcW w:w="9913" w:type="dxa"/>
            <w:gridSpan w:val="2"/>
          </w:tcPr>
          <w:p w14:paraId="0B4EA339" w14:textId="77777777" w:rsidR="00D74A59" w:rsidRDefault="00BA0948" w:rsidP="009E62D1">
            <w:pPr>
              <w:pStyle w:val="TableParagraph"/>
              <w:spacing w:line="276" w:lineRule="auto"/>
              <w:ind w:left="127" w:right="1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DECLARAÇÃO:</w:t>
            </w:r>
          </w:p>
          <w:p w14:paraId="62D88B96" w14:textId="77777777" w:rsidR="00D74A59" w:rsidRPr="00CC2C35" w:rsidRDefault="00BA0948" w:rsidP="009E62D1">
            <w:pPr>
              <w:spacing w:after="0"/>
              <w:ind w:left="127" w:right="135" w:firstLine="68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pt-BR"/>
              </w:rPr>
            </w:pPr>
            <w:r w:rsidRPr="00CC2C35">
              <w:rPr>
                <w:rFonts w:ascii="Times New Roman" w:eastAsiaTheme="minorHAnsi" w:hAnsi="Times New Roman" w:cs="Times New Roman"/>
                <w:sz w:val="24"/>
                <w:szCs w:val="24"/>
                <w:lang w:val="pt-BR"/>
              </w:rPr>
              <w:t>Por meio do presente, solicito inscrição no Edital de Chamamento Público para credenciamento nº 03/2025, e declaro estar ciente de que a mesma implica a total concordância e cumprimento de todas as normas estabelecidas neste chamamento, bem com declaro a veracidade da documentação e informações por mim apresentadas.</w:t>
            </w:r>
          </w:p>
          <w:p w14:paraId="286FD714" w14:textId="77777777" w:rsidR="00D74A59" w:rsidRDefault="00D74A59" w:rsidP="00CC2C35">
            <w:pPr>
              <w:pStyle w:val="TableParagraph"/>
              <w:spacing w:line="276" w:lineRule="auto"/>
              <w:ind w:left="719"/>
              <w:rPr>
                <w:b/>
                <w:bCs/>
                <w:sz w:val="24"/>
                <w:szCs w:val="24"/>
                <w:lang w:val="pt-BR"/>
              </w:rPr>
            </w:pPr>
          </w:p>
        </w:tc>
      </w:tr>
      <w:tr w:rsidR="00D74A59" w:rsidRPr="00CC2C35" w14:paraId="48D41805" w14:textId="77777777" w:rsidTr="009E62D1">
        <w:trPr>
          <w:trHeight w:val="752"/>
          <w:jc w:val="center"/>
        </w:trPr>
        <w:tc>
          <w:tcPr>
            <w:tcW w:w="4246" w:type="dxa"/>
            <w:tcBorders>
              <w:right w:val="single" w:sz="4" w:space="0" w:color="auto"/>
            </w:tcBorders>
          </w:tcPr>
          <w:p w14:paraId="03D2EA26" w14:textId="77777777" w:rsidR="00D74A59" w:rsidRDefault="00BA0948" w:rsidP="00CC2C35">
            <w:pPr>
              <w:pStyle w:val="TableParagraph"/>
              <w:spacing w:line="276" w:lineRule="auto"/>
              <w:ind w:left="9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Local e data:</w:t>
            </w:r>
          </w:p>
        </w:tc>
        <w:tc>
          <w:tcPr>
            <w:tcW w:w="5667" w:type="dxa"/>
            <w:tcBorders>
              <w:left w:val="single" w:sz="4" w:space="0" w:color="auto"/>
            </w:tcBorders>
          </w:tcPr>
          <w:p w14:paraId="4D6D6E66" w14:textId="77777777" w:rsidR="00D74A59" w:rsidRDefault="00BA0948" w:rsidP="009E62D1">
            <w:pPr>
              <w:pStyle w:val="normal1"/>
              <w:spacing w:after="0" w:line="276" w:lineRule="auto"/>
              <w:ind w:left="1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Assinatura do proponente: (No caso de pessoa jurídica, assinatura do representante legal). </w:t>
            </w:r>
          </w:p>
          <w:p w14:paraId="7A311A8A" w14:textId="77777777" w:rsidR="00D74A59" w:rsidRDefault="00D74A59" w:rsidP="009E62D1">
            <w:pPr>
              <w:pStyle w:val="TableParagraph"/>
              <w:spacing w:line="276" w:lineRule="auto"/>
              <w:ind w:left="277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0BAA4346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DE38489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bookmarkEnd w:id="0"/>
    <w:p w14:paraId="3C6046C6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4250247" w14:textId="77777777" w:rsidR="004F38F7" w:rsidRPr="00CC2C35" w:rsidRDefault="004F38F7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52DC0B2" w14:textId="77777777" w:rsidR="004F38F7" w:rsidRPr="00CC2C35" w:rsidRDefault="004F38F7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27DE152" w14:textId="77777777" w:rsidR="004F38F7" w:rsidRPr="00CC2C35" w:rsidRDefault="004F38F7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400746A" w14:textId="77777777" w:rsidR="004F38F7" w:rsidRPr="00CC2C35" w:rsidRDefault="004F38F7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00F7563" w14:textId="77777777" w:rsidR="004F38F7" w:rsidRPr="00CC2C35" w:rsidRDefault="004F38F7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487ECF3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D9A0A01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97EBF81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408EE4C" w14:textId="534E7C90" w:rsidR="00ED0DFC" w:rsidRDefault="00ED0DF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50D94D4" w14:textId="75134DCC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09C8193" w14:textId="0F239EA0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48918C5" w14:textId="7A882F31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587696E" w14:textId="46E479E7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6255DB2" w14:textId="22885A25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3F7072B" w14:textId="16DAF2A3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89B0DE9" w14:textId="77777777" w:rsidR="007276CC" w:rsidRPr="00CC2C35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92A4B3A" w14:textId="77777777" w:rsidR="00ED0DFC" w:rsidRPr="00CC2C35" w:rsidRDefault="00ED0DF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2E856426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E5FC6B1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ABB38D5" w14:textId="77777777" w:rsidR="00D74A59" w:rsidRPr="00CC2C35" w:rsidRDefault="00BA0948" w:rsidP="00CC2C35">
      <w:pPr>
        <w:spacing w:after="0"/>
        <w:ind w:left="19" w:right="129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b/>
          <w:sz w:val="24"/>
          <w:szCs w:val="24"/>
          <w:lang w:val="pt-BR"/>
        </w:rPr>
        <w:t>ANEXO</w:t>
      </w:r>
      <w:r w:rsidRPr="00CC2C35">
        <w:rPr>
          <w:rFonts w:ascii="Times New Roman" w:hAnsi="Times New Roman" w:cs="Times New Roman"/>
          <w:b/>
          <w:spacing w:val="-8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b/>
          <w:spacing w:val="-5"/>
          <w:sz w:val="24"/>
          <w:szCs w:val="24"/>
          <w:lang w:val="pt-BR"/>
        </w:rPr>
        <w:t>V</w:t>
      </w:r>
    </w:p>
    <w:p w14:paraId="0B802E4E" w14:textId="77777777" w:rsidR="00D74A59" w:rsidRPr="00CC2C35" w:rsidRDefault="00BA0948" w:rsidP="00CC2C35">
      <w:pPr>
        <w:spacing w:after="0"/>
        <w:rPr>
          <w:rFonts w:ascii="Times New Roman" w:hAnsi="Times New Roman" w:cs="Times New Roman"/>
          <w:b/>
          <w:spacing w:val="-2"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b/>
          <w:sz w:val="24"/>
          <w:szCs w:val="24"/>
          <w:lang w:val="pt-BR"/>
        </w:rPr>
        <w:t xml:space="preserve">                       EDITAL</w:t>
      </w:r>
      <w:r w:rsidRPr="00CC2C35">
        <w:rPr>
          <w:rFonts w:ascii="Times New Roman" w:hAnsi="Times New Roman" w:cs="Times New Roman"/>
          <w:b/>
          <w:spacing w:val="-5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b/>
          <w:sz w:val="24"/>
          <w:szCs w:val="24"/>
          <w:lang w:val="pt-BR"/>
        </w:rPr>
        <w:t>DE</w:t>
      </w:r>
      <w:r w:rsidRPr="00CC2C35">
        <w:rPr>
          <w:rFonts w:ascii="Times New Roman" w:hAnsi="Times New Roman" w:cs="Times New Roman"/>
          <w:b/>
          <w:spacing w:val="-5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b/>
          <w:sz w:val="24"/>
          <w:szCs w:val="24"/>
          <w:lang w:val="pt-BR"/>
        </w:rPr>
        <w:t>CHAMAMENTO</w:t>
      </w:r>
      <w:r w:rsidRPr="00CC2C35">
        <w:rPr>
          <w:rFonts w:ascii="Times New Roman" w:hAnsi="Times New Roman" w:cs="Times New Roman"/>
          <w:b/>
          <w:spacing w:val="-4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b/>
          <w:sz w:val="24"/>
          <w:szCs w:val="24"/>
          <w:lang w:val="pt-BR"/>
        </w:rPr>
        <w:t>PÚBLICO</w:t>
      </w:r>
      <w:r w:rsidRPr="00CC2C35">
        <w:rPr>
          <w:rFonts w:ascii="Times New Roman" w:hAnsi="Times New Roman" w:cs="Times New Roman"/>
          <w:b/>
          <w:spacing w:val="-4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b/>
          <w:sz w:val="24"/>
          <w:szCs w:val="24"/>
          <w:lang w:val="pt-BR"/>
        </w:rPr>
        <w:t>Nº</w:t>
      </w:r>
      <w:r w:rsidRPr="00CC2C35">
        <w:rPr>
          <w:rFonts w:ascii="Times New Roman" w:hAnsi="Times New Roman" w:cs="Times New Roman"/>
          <w:b/>
          <w:spacing w:val="-5"/>
          <w:sz w:val="24"/>
          <w:szCs w:val="24"/>
          <w:lang w:val="pt-BR"/>
        </w:rPr>
        <w:t xml:space="preserve"> </w:t>
      </w:r>
      <w:r w:rsidRPr="00CC2C35">
        <w:rPr>
          <w:rFonts w:ascii="Times New Roman" w:hAnsi="Times New Roman" w:cs="Times New Roman"/>
          <w:b/>
          <w:spacing w:val="-2"/>
          <w:sz w:val="24"/>
          <w:szCs w:val="24"/>
          <w:lang w:val="pt-BR"/>
        </w:rPr>
        <w:t>03/2025</w:t>
      </w:r>
    </w:p>
    <w:p w14:paraId="01FA7A45" w14:textId="52A8697E" w:rsidR="00037A45" w:rsidRPr="00CC2C35" w:rsidRDefault="00037A45" w:rsidP="00CC2C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b/>
          <w:sz w:val="24"/>
          <w:szCs w:val="24"/>
          <w:lang w:val="pt-BR"/>
        </w:rPr>
        <w:t>DECLARAÇÃO DE ATESTO DE LEGITIMIDADE</w:t>
      </w:r>
    </w:p>
    <w:p w14:paraId="3FE2CA57" w14:textId="77777777" w:rsidR="00CB7071" w:rsidRDefault="00CB7071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8934575" w14:textId="4C259EBA" w:rsidR="00CB7071" w:rsidRPr="00CB7071" w:rsidRDefault="00CB7071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CB7071">
        <w:rPr>
          <w:rFonts w:ascii="Times New Roman" w:hAnsi="Times New Roman" w:cs="Times New Roman"/>
          <w:sz w:val="24"/>
          <w:szCs w:val="24"/>
          <w:lang w:val="pt-BR"/>
        </w:rPr>
        <w:t xml:space="preserve">Eu, __________________________________________, brasileiro(a), portador(a) da Carteira de Identidade nº ________________, órgão expedidor __________, inscrito(a) no CPF sob o nº __________________, residente e domiciliado(a) na Rua _____________________________________________, DECLARO, para fins de prova junto à Prefeitura Municipal de Ceará-Mirim/RN, que represento o(a) </w:t>
      </w:r>
      <w:r w:rsidRPr="00CB7071">
        <w:rPr>
          <w:rFonts w:ascii="Times New Roman" w:hAnsi="Times New Roman" w:cs="Times New Roman"/>
          <w:b/>
          <w:bCs/>
          <w:sz w:val="24"/>
          <w:szCs w:val="24"/>
          <w:lang w:val="pt-BR"/>
        </w:rPr>
        <w:t>Artista Individual / Banda / Grupo / Coletivo / Companhia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  <w:r w:rsidRPr="00CB7071">
        <w:rPr>
          <w:rFonts w:ascii="Times New Roman" w:hAnsi="Times New Roman" w:cs="Times New Roman"/>
          <w:sz w:val="24"/>
          <w:szCs w:val="24"/>
          <w:lang w:val="pt-BR"/>
        </w:rPr>
        <w:t>denominado(a) __________________________________________, composto(a) por ________ integrantes envolvidos diretamente na execução da atração.</w:t>
      </w:r>
    </w:p>
    <w:p w14:paraId="04DC5B85" w14:textId="0BE5FF76" w:rsidR="00CB7071" w:rsidRDefault="00CB7071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CB7071">
        <w:rPr>
          <w:rFonts w:ascii="Times New Roman" w:hAnsi="Times New Roman" w:cs="Times New Roman"/>
          <w:sz w:val="24"/>
          <w:szCs w:val="24"/>
          <w:lang w:val="pt-BR"/>
        </w:rPr>
        <w:t xml:space="preserve">Assumo a responsabilidade de representar o referido artista,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Banda, </w:t>
      </w:r>
      <w:r w:rsidRPr="00CB7071">
        <w:rPr>
          <w:rFonts w:ascii="Times New Roman" w:hAnsi="Times New Roman" w:cs="Times New Roman"/>
          <w:sz w:val="24"/>
          <w:szCs w:val="24"/>
          <w:lang w:val="pt-BR"/>
        </w:rPr>
        <w:t xml:space="preserve">grupo ou coletivo perante o </w:t>
      </w:r>
      <w:r w:rsidRPr="00CB7071">
        <w:rPr>
          <w:rFonts w:ascii="Times New Roman" w:hAnsi="Times New Roman" w:cs="Times New Roman"/>
          <w:b/>
          <w:bCs/>
          <w:sz w:val="24"/>
          <w:szCs w:val="24"/>
          <w:lang w:val="pt-BR"/>
        </w:rPr>
        <w:t>Edital de Chamamento Público nº 03/2025 – Credenciamento de Músicos, Bandas, Grupos e Coletivos Locais para eventual contratação de serviços artísticos e culturais no âmbito do Município de Ceará-Mirim/RN</w:t>
      </w:r>
      <w:r w:rsidRPr="00CB7071">
        <w:rPr>
          <w:rFonts w:ascii="Times New Roman" w:hAnsi="Times New Roman" w:cs="Times New Roman"/>
          <w:sz w:val="24"/>
          <w:szCs w:val="24"/>
          <w:lang w:val="pt-BR"/>
        </w:rPr>
        <w:t>, ficando igualmente encarregado(a) pelo recebimento do recurso a ser pago, em conformidade com a atração proposta e credenciada.</w:t>
      </w:r>
    </w:p>
    <w:p w14:paraId="16E05551" w14:textId="77777777" w:rsidR="00CB7071" w:rsidRPr="00CB7071" w:rsidRDefault="00CB7071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4AFB1C5" w14:textId="6AEE1CD4" w:rsidR="00CB7071" w:rsidRPr="00CB7071" w:rsidRDefault="00CB7071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CB7071">
        <w:rPr>
          <w:rFonts w:ascii="Times New Roman" w:hAnsi="Times New Roman" w:cs="Times New Roman"/>
          <w:sz w:val="24"/>
          <w:szCs w:val="24"/>
          <w:lang w:val="pt-BR"/>
        </w:rPr>
        <w:t xml:space="preserve">Ceará-Mirim/RN, ____ de __________ </w:t>
      </w:r>
      <w:proofErr w:type="spellStart"/>
      <w:r w:rsidRPr="00CB7071">
        <w:rPr>
          <w:rFonts w:ascii="Times New Roman" w:hAnsi="Times New Roman" w:cs="Times New Roman"/>
          <w:sz w:val="24"/>
          <w:szCs w:val="24"/>
          <w:lang w:val="pt-BR"/>
        </w:rPr>
        <w:t>de</w:t>
      </w:r>
      <w:proofErr w:type="spellEnd"/>
      <w:r w:rsidRPr="00CB7071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pt-BR"/>
        </w:rPr>
        <w:t>___________</w:t>
      </w:r>
      <w:r w:rsidRPr="00CB7071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33438BBD" w14:textId="4BD4DD23" w:rsidR="00CB7071" w:rsidRPr="00CB7071" w:rsidRDefault="00CB7071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41549BD7" w14:textId="77777777" w:rsidR="00CB7071" w:rsidRPr="00CB7071" w:rsidRDefault="00CB7071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CB7071">
        <w:rPr>
          <w:rFonts w:ascii="Times New Roman" w:hAnsi="Times New Roman" w:cs="Times New Roman"/>
          <w:b/>
          <w:bCs/>
          <w:sz w:val="24"/>
          <w:szCs w:val="24"/>
          <w:lang w:val="pt-BR"/>
        </w:rPr>
        <w:t>Assinatura do Responsável</w:t>
      </w:r>
      <w:r w:rsidRPr="00CB7071">
        <w:rPr>
          <w:rFonts w:ascii="Times New Roman" w:hAnsi="Times New Roman" w:cs="Times New Roman"/>
          <w:sz w:val="24"/>
          <w:szCs w:val="24"/>
          <w:lang w:val="pt-BR"/>
        </w:rPr>
        <w:br/>
        <w:t>(Pessoa Física ou Jurídica)</w:t>
      </w:r>
    </w:p>
    <w:p w14:paraId="4F070193" w14:textId="77777777" w:rsidR="00D74A59" w:rsidRPr="00CC2C35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AD455EB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EF0F955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D99E701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2000D879" w14:textId="1F71946A" w:rsidR="00D90CDA" w:rsidRDefault="00D90CDA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3576825" w14:textId="2B4331C7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BD96D11" w14:textId="6F3A13D8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22182A2D" w14:textId="1416B89F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6B56F0C" w14:textId="3971FD8C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518A3B2" w14:textId="7D4CDA92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86A1D5C" w14:textId="69F511E2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9BC0588" w14:textId="3D2D2AF7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8D6299D" w14:textId="1B072462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C0B8DDA" w14:textId="624DE49F" w:rsidR="007276CC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1488E7D" w14:textId="77777777" w:rsidR="007276CC" w:rsidRPr="00CC2C35" w:rsidRDefault="007276CC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3243511" w14:textId="77777777" w:rsidR="00D90CDA" w:rsidRPr="00CC2C35" w:rsidRDefault="00D90CDA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43FE2E3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0E7DE32" w14:textId="77777777" w:rsidR="00D74A59" w:rsidRPr="001F65ED" w:rsidRDefault="00BA0948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1F65ED">
        <w:rPr>
          <w:rFonts w:ascii="Times New Roman" w:hAnsi="Times New Roman" w:cs="Times New Roman"/>
          <w:b/>
          <w:bCs/>
          <w:sz w:val="24"/>
          <w:szCs w:val="24"/>
          <w:lang w:val="pt-BR"/>
        </w:rPr>
        <w:t>ANEXO VI</w:t>
      </w:r>
    </w:p>
    <w:p w14:paraId="36C4E30D" w14:textId="77777777" w:rsidR="001F65ED" w:rsidRPr="001F65ED" w:rsidRDefault="001F65ED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1F65ED">
        <w:rPr>
          <w:rFonts w:ascii="Times New Roman" w:hAnsi="Times New Roman" w:cs="Times New Roman"/>
          <w:b/>
          <w:bCs/>
          <w:sz w:val="24"/>
          <w:szCs w:val="24"/>
          <w:lang w:val="pt-BR"/>
        </w:rPr>
        <w:t>EDITAL DE CHAMAMENTO PÚBLICO Nº 003/2025</w:t>
      </w:r>
    </w:p>
    <w:p w14:paraId="792FEF2D" w14:textId="5DB2FDF1" w:rsidR="00D74A59" w:rsidRPr="001F65ED" w:rsidRDefault="00BA0948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1F65ED">
        <w:rPr>
          <w:rFonts w:ascii="Times New Roman" w:hAnsi="Times New Roman" w:cs="Times New Roman"/>
          <w:b/>
          <w:bCs/>
          <w:sz w:val="24"/>
          <w:szCs w:val="24"/>
          <w:lang w:val="pt-BR"/>
        </w:rPr>
        <w:t>DECLARAÇÃO NEGATIVA DE VÍNCULO</w:t>
      </w:r>
    </w:p>
    <w:p w14:paraId="3EF795AC" w14:textId="77777777" w:rsidR="00D74A59" w:rsidRDefault="00D74A59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3B35B8EF" w14:textId="77777777" w:rsidR="00D74A59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17046D50" w14:textId="77777777" w:rsidR="00D74A59" w:rsidRDefault="00BA0948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Eu,________________________________________________, portador do RG: _____________________ e CPF:_________________, residente na Rua/Av. _____________________________________ nº _______, complemento: ________________________, Bairro ____________________, na cidade de ______________, no estado do____________________, CEP _________________; 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DECLARO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que não sou Membro da Comissão de Avaliação nomeada pela Secretaria Municipal de Cultura e Eventos (SMCE), bem como não sou cônjuge ou companheiro(a), nem possuo parentesco até o segundo grau civil (consanguíneo ou afim), em linha reta ou colateral com qualquer dos Membros referidos. 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DECLARO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ainda que não sou servidor (a) da Secretaria Municipal de Cultura e Eventos ou Membro que componha a Administração Pública Municipal como agentes públicos (prefeito, vice-prefeito, secretários municipais e vereadores) e de servidores investidos em cargos de direção, bem como, seu cônjuge, companheiro ou parente em linha reta, colateral ou por afinidade até o terceiro grau. </w:t>
      </w:r>
    </w:p>
    <w:p w14:paraId="1FE24A4A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748C383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D814F22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Ceará-Mirim/RN, _____ de _____________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>_____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_  .</w:t>
      </w:r>
      <w:proofErr w:type="gramEnd"/>
    </w:p>
    <w:p w14:paraId="74C59D52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C31480D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9A5FEE6" w14:textId="77777777" w:rsidR="00D74A59" w:rsidRPr="00CC2C35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</w:t>
      </w:r>
    </w:p>
    <w:p w14:paraId="2030B824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Assinatura do Responsável </w:t>
      </w:r>
    </w:p>
    <w:p w14:paraId="0814F6DA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(Pessoa Física ou Jurídica)</w:t>
      </w:r>
    </w:p>
    <w:p w14:paraId="6CC16C6D" w14:textId="77777777" w:rsidR="00D90CDA" w:rsidRDefault="00D90CDA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141F5664" w14:textId="77777777" w:rsidR="00D90CDA" w:rsidRDefault="00D90CDA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CBF41CE" w14:textId="378F2C60" w:rsidR="00D90CDA" w:rsidRDefault="00D90CDA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AA625FC" w14:textId="230BF67C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1CFBC6E5" w14:textId="0209FC7D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427EADA" w14:textId="1A6983D1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CF2B281" w14:textId="65B6E6F0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4C66A7E" w14:textId="3AF02D6E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B0B9DA5" w14:textId="77AB7DC2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9046BDF" w14:textId="09AB0F2D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271D791" w14:textId="64677B37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70EEC6E5" w14:textId="13512ED6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C7E9418" w14:textId="77777777" w:rsidR="007276CC" w:rsidRPr="00CC2C35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1CBFA563" w14:textId="77777777" w:rsidR="00037A45" w:rsidRDefault="00037A45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ANEXO 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>VII</w:t>
      </w:r>
    </w:p>
    <w:p w14:paraId="404C560D" w14:textId="77777777" w:rsidR="00D90CDA" w:rsidRPr="00CC2C35" w:rsidRDefault="00D90CDA" w:rsidP="00CC2C35">
      <w:pPr>
        <w:pStyle w:val="Ttulo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EDITAL DE CHAMAMENTO PÚBLICO Nº 003/2025</w:t>
      </w:r>
    </w:p>
    <w:p w14:paraId="04AEA0FF" w14:textId="77777777" w:rsidR="00D90CDA" w:rsidRDefault="00D90CDA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3924E007" w14:textId="21779C29" w:rsidR="00037A45" w:rsidRDefault="00037A45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DECLARAÇÃO DE QUE NÃO EMPREGA MENORES</w:t>
      </w:r>
    </w:p>
    <w:p w14:paraId="56B341E3" w14:textId="77777777" w:rsidR="00037A45" w:rsidRPr="000F3310" w:rsidRDefault="00037A45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5F37709" w14:textId="77777777" w:rsidR="00037A45" w:rsidRPr="000F3310" w:rsidRDefault="00037A45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Eu, ________________________________________________________, (nome completo), portador(a) do RG nº ________________________, inscrito(a) no CPF/CNPJ sob o nº ________________________, residente/domiciliado(a) à _____________________________________________, representante legal do(a) _____________________________________________ (nome do artista, grupo, banda, coletivo ou empresa), DECLARO, sob as penas da lei, para fins de participação no </w:t>
      </w: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Edital de Chamamento Público nº 003/2025 – Credenciamento de Músicos, Bandas, Grupos e Coletivos Locais</w:t>
      </w:r>
      <w:r w:rsidRPr="000F3310">
        <w:rPr>
          <w:rFonts w:ascii="Times New Roman" w:hAnsi="Times New Roman" w:cs="Times New Roman"/>
          <w:sz w:val="24"/>
          <w:szCs w:val="24"/>
          <w:lang w:val="pt-BR"/>
        </w:rPr>
        <w:t>, que:</w:t>
      </w:r>
    </w:p>
    <w:p w14:paraId="582A5861" w14:textId="77777777" w:rsidR="00037A45" w:rsidRPr="000F3310" w:rsidRDefault="00037A45" w:rsidP="00CC2C35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Não utilizo, em qualquer hipótese, </w:t>
      </w: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trabalho de menores de 18 (dezoito) anos em trabalho noturno, perigoso ou insalubre</w:t>
      </w:r>
      <w:r w:rsidRPr="000F3310">
        <w:rPr>
          <w:rFonts w:ascii="Times New Roman" w:hAnsi="Times New Roman" w:cs="Times New Roman"/>
          <w:sz w:val="24"/>
          <w:szCs w:val="24"/>
          <w:lang w:val="pt-BR"/>
        </w:rPr>
        <w:t>;</w:t>
      </w:r>
    </w:p>
    <w:p w14:paraId="6B8D5F59" w14:textId="77777777" w:rsidR="00037A45" w:rsidRPr="000F3310" w:rsidRDefault="00037A45" w:rsidP="00CC2C35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Não utilizo, em qualquer hipótese, </w:t>
      </w: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trabalho de menores de 16 (dezesseis) anos</w:t>
      </w:r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, salvo na condição de </w:t>
      </w: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aprendiz, a partir dos 14 (quatorze) anos</w:t>
      </w:r>
      <w:r w:rsidRPr="000F3310">
        <w:rPr>
          <w:rFonts w:ascii="Times New Roman" w:hAnsi="Times New Roman" w:cs="Times New Roman"/>
          <w:sz w:val="24"/>
          <w:szCs w:val="24"/>
          <w:lang w:val="pt-BR"/>
        </w:rPr>
        <w:t>, nos termos do art. 7º, inciso XXXIII, da Constituição Federal e da Consolidação das Leis do Trabalho – CLT.</w:t>
      </w:r>
    </w:p>
    <w:p w14:paraId="298FB891" w14:textId="77777777" w:rsidR="00037A45" w:rsidRDefault="00037A45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Declaro estar ciente de que o descumprimento desta condição implicará na </w:t>
      </w: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inabilitação do proponente</w:t>
      </w:r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 ou, caso já contratado, na aplicação das penalidades previstas na </w:t>
      </w: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Lei nº 14.133/2021</w:t>
      </w:r>
      <w:r w:rsidRPr="000F3310">
        <w:rPr>
          <w:rFonts w:ascii="Times New Roman" w:hAnsi="Times New Roman" w:cs="Times New Roman"/>
          <w:sz w:val="24"/>
          <w:szCs w:val="24"/>
          <w:lang w:val="pt-BR"/>
        </w:rPr>
        <w:t>, sem prejuízo das sanções cíveis e penais cabíveis.</w:t>
      </w:r>
    </w:p>
    <w:p w14:paraId="09A8676C" w14:textId="77777777" w:rsidR="00037A45" w:rsidRPr="000F3310" w:rsidRDefault="00037A45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C945E6C" w14:textId="77777777" w:rsidR="00037A45" w:rsidRPr="000F3310" w:rsidRDefault="00037A45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Ceará-Mirim/RN, ____ de __________ </w:t>
      </w:r>
      <w:proofErr w:type="spellStart"/>
      <w:r w:rsidRPr="000F3310">
        <w:rPr>
          <w:rFonts w:ascii="Times New Roman" w:hAnsi="Times New Roman" w:cs="Times New Roman"/>
          <w:sz w:val="24"/>
          <w:szCs w:val="24"/>
          <w:lang w:val="pt-BR"/>
        </w:rPr>
        <w:t>de</w:t>
      </w:r>
      <w:proofErr w:type="spellEnd"/>
      <w:r w:rsidRPr="000F3310">
        <w:rPr>
          <w:rFonts w:ascii="Times New Roman" w:hAnsi="Times New Roman" w:cs="Times New Roman"/>
          <w:sz w:val="24"/>
          <w:szCs w:val="24"/>
          <w:lang w:val="pt-BR"/>
        </w:rPr>
        <w:t xml:space="preserve"> 2025.</w:t>
      </w:r>
    </w:p>
    <w:p w14:paraId="02F713F4" w14:textId="77777777" w:rsidR="00037A45" w:rsidRPr="000F3310" w:rsidRDefault="00037A45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BC52C64" w14:textId="77777777" w:rsidR="00037A45" w:rsidRPr="000F3310" w:rsidRDefault="00037A45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Assinatura do Responsável</w:t>
      </w:r>
      <w:r w:rsidRPr="000F3310">
        <w:rPr>
          <w:rFonts w:ascii="Times New Roman" w:hAnsi="Times New Roman" w:cs="Times New Roman"/>
          <w:sz w:val="24"/>
          <w:szCs w:val="24"/>
          <w:lang w:val="pt-BR"/>
        </w:rPr>
        <w:br/>
        <w:t>(Pessoa Física ou Jurídica)</w:t>
      </w:r>
    </w:p>
    <w:p w14:paraId="3644CD60" w14:textId="77777777" w:rsidR="00037A45" w:rsidRPr="00CC2C35" w:rsidRDefault="00037A45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12EB012F" w14:textId="77777777" w:rsidR="00D74A59" w:rsidRPr="00CC2C35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C992F68" w14:textId="0F043A15" w:rsidR="00D74A59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034F78B" w14:textId="7B096702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2C1BDED" w14:textId="4D9FECDC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B4EA3DE" w14:textId="62F13D5C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BCBD7B9" w14:textId="361FC43A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7BB7ADBF" w14:textId="50917FEE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78E5BDED" w14:textId="20B41F97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92CAC50" w14:textId="01DB4558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3FFF0FF" w14:textId="1CCD510A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46F073B" w14:textId="77777777" w:rsidR="007276CC" w:rsidRPr="00CC2C35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7BBC7F9F" w14:textId="77777777" w:rsidR="00D74A59" w:rsidRPr="00CC2C35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978E49C" w14:textId="0887AC94" w:rsidR="00D74A59" w:rsidRPr="00CC2C35" w:rsidRDefault="00BA0948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b/>
          <w:bCs/>
          <w:sz w:val="24"/>
          <w:szCs w:val="24"/>
          <w:lang w:val="pt-BR"/>
        </w:rPr>
        <w:t>ANEXO VII</w:t>
      </w:r>
      <w:r w:rsidR="00037A45" w:rsidRPr="00CC2C35">
        <w:rPr>
          <w:rFonts w:ascii="Times New Roman" w:hAnsi="Times New Roman" w:cs="Times New Roman"/>
          <w:b/>
          <w:bCs/>
          <w:sz w:val="24"/>
          <w:szCs w:val="24"/>
          <w:lang w:val="pt-BR"/>
        </w:rPr>
        <w:t>I</w:t>
      </w:r>
    </w:p>
    <w:p w14:paraId="3F2CB6EA" w14:textId="77777777" w:rsidR="00D90CDA" w:rsidRPr="00CC2C35" w:rsidRDefault="00D90CDA" w:rsidP="00CC2C35">
      <w:pPr>
        <w:pStyle w:val="Ttulo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EDITAL DE CHAMAMENTO PÚBLICO Nº 003/2025</w:t>
      </w:r>
    </w:p>
    <w:p w14:paraId="0EBCE087" w14:textId="77777777" w:rsidR="00D90CDA" w:rsidRPr="00CC2C35" w:rsidRDefault="00D90CDA" w:rsidP="00CC2C35">
      <w:pPr>
        <w:spacing w:after="0"/>
        <w:rPr>
          <w:lang w:val="pt-BR"/>
        </w:rPr>
      </w:pPr>
    </w:p>
    <w:p w14:paraId="7DE6F33C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TERMO DE AUTORIZAÇÃO DE USO DE IMAGEM </w:t>
      </w:r>
    </w:p>
    <w:p w14:paraId="200E3857" w14:textId="77777777" w:rsidR="00D74A59" w:rsidRDefault="00D74A59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5C9418AD" w14:textId="77777777" w:rsidR="00D74A59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8839218" w14:textId="77777777" w:rsidR="00D74A59" w:rsidRDefault="00BA0948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Eu, _____________________________________ , portador(a) do RG nº __________________ CPF nº _________________________, residente na rua/av. _____________________________, n.º ______ , bairro____________________ , na cidade de _____________________, 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AUTORIZO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o Município de Ceará-Mirim, por meio da Secretaria Municipal de Cultura e Eventos, a fazer uso de imagem da exposição inscrita neste edital. A presente autorização dá livre acesso à Prefeitura Municipal de Ceará-Mirim/RN para registro de fotografias e filmagens, visando a publicidade institucional, não cabendo, assim, remuneração por direitos de uso de imagem. </w:t>
      </w:r>
    </w:p>
    <w:p w14:paraId="2A88761E" w14:textId="77777777" w:rsidR="00D74A59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02816BE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Ceará-Mirim/RN, _____ de _____________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_______. </w:t>
      </w:r>
    </w:p>
    <w:p w14:paraId="60C0CD86" w14:textId="77777777" w:rsidR="00CB7071" w:rsidRDefault="00CB7071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CFD598E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Assinatura do Responsável </w:t>
      </w:r>
    </w:p>
    <w:p w14:paraId="0E6170F5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(Pessoa Física ou Jurídica)</w:t>
      </w:r>
    </w:p>
    <w:p w14:paraId="1B1CAA0B" w14:textId="77777777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9CDFFC8" w14:textId="77777777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172316D" w14:textId="77777777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774DFFF6" w14:textId="77777777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6709A1B6" w14:textId="77777777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147C931C" w14:textId="22752319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2D0468F" w14:textId="0B2F9293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B16D4D7" w14:textId="75F018DB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16F67588" w14:textId="0807B282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A57DF5F" w14:textId="0821178E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78916678" w14:textId="7D14F929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8A78591" w14:textId="3DBBE644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6C7D8954" w14:textId="270A586C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2EEF948" w14:textId="34DE1506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46D9672A" w14:textId="1D5783E3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416B55D6" w14:textId="4DC8B953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287A830A" w14:textId="7F01E0F5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6201E67" w14:textId="193B1197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A1E7BDD" w14:textId="4E8294FE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29AA799" w14:textId="77777777" w:rsidR="007276CC" w:rsidRDefault="007276CC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0A56B0F" w14:textId="77777777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4130197" w14:textId="77777777" w:rsidR="000F3310" w:rsidRDefault="000F3310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5ABACA77" w14:textId="201A633E" w:rsidR="00D74A59" w:rsidRDefault="00BA0948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ANEXO </w:t>
      </w:r>
      <w:r w:rsidR="000F3310">
        <w:rPr>
          <w:rFonts w:ascii="Times New Roman" w:hAnsi="Times New Roman" w:cs="Times New Roman"/>
          <w:b/>
          <w:bCs/>
          <w:sz w:val="24"/>
          <w:szCs w:val="24"/>
          <w:lang w:val="pt-BR"/>
        </w:rPr>
        <w:t>IX</w:t>
      </w:r>
    </w:p>
    <w:p w14:paraId="2483E6B6" w14:textId="77777777" w:rsidR="00D90CDA" w:rsidRPr="00CC2C35" w:rsidRDefault="00D90CDA" w:rsidP="00CC2C35">
      <w:pPr>
        <w:pStyle w:val="Ttulo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  <w:lang w:val="pt-BR"/>
        </w:rPr>
      </w:pPr>
      <w:r w:rsidRPr="00CC2C35">
        <w:rPr>
          <w:rFonts w:ascii="Times New Roman" w:hAnsi="Times New Roman" w:cs="Times New Roman"/>
          <w:color w:val="auto"/>
          <w:sz w:val="24"/>
          <w:szCs w:val="24"/>
          <w:lang w:val="pt-BR"/>
        </w:rPr>
        <w:t>EDITAL DE CHAMAMENTO PÚBLICO Nº 003/2025</w:t>
      </w:r>
    </w:p>
    <w:p w14:paraId="7336A317" w14:textId="77777777" w:rsidR="00D90CDA" w:rsidRPr="00CC2C35" w:rsidRDefault="00D90CDA" w:rsidP="00CC2C35">
      <w:pPr>
        <w:spacing w:after="0"/>
        <w:rPr>
          <w:lang w:val="pt-BR"/>
        </w:rPr>
      </w:pPr>
    </w:p>
    <w:p w14:paraId="4AF60ADA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TERMO DE COMPROMISSO </w:t>
      </w:r>
    </w:p>
    <w:p w14:paraId="5C0B1BF2" w14:textId="77777777" w:rsidR="00D74A59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13BE915" w14:textId="77777777" w:rsidR="00D74A59" w:rsidRDefault="00BA0948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Eu,..........................................................................................................................................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>, inscrito(a) no CPF/CNPJ sob nº</w:t>
      </w:r>
      <w:proofErr w:type="gramStart"/>
      <w:r>
        <w:rPr>
          <w:rFonts w:ascii="Times New Roman" w:hAnsi="Times New Roman" w:cs="Times New Roman"/>
          <w:sz w:val="24"/>
          <w:szCs w:val="24"/>
          <w:lang w:val="pt-BR"/>
        </w:rPr>
        <w:t>.........................................,portador</w:t>
      </w:r>
      <w:proofErr w:type="gramEnd"/>
      <w:r>
        <w:rPr>
          <w:rFonts w:ascii="Times New Roman" w:hAnsi="Times New Roman" w:cs="Times New Roman"/>
          <w:sz w:val="24"/>
          <w:szCs w:val="24"/>
          <w:lang w:val="pt-BR"/>
        </w:rPr>
        <w:t xml:space="preserve"> da Carteira de Identidade nº…......................... e do CPF nº…........................., residente na ....................................................................................................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>DECLARO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, sob as penas da Lei, que se compromete a prestar o serviço contratado conforme definido em contrato ou na Ordem de serviço emitida pela contratante. </w:t>
      </w:r>
    </w:p>
    <w:p w14:paraId="6269A01F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930A8C5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2AC74970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Ceará-Mirim/RN, _____ de _____________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_______</w:t>
      </w:r>
    </w:p>
    <w:p w14:paraId="3A59062F" w14:textId="77777777" w:rsidR="00D74A59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044F1145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8562F86" w14:textId="77777777" w:rsidR="00D74A59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D6A0F01" w14:textId="77777777" w:rsidR="00D74A59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Assinatura do Responsável</w:t>
      </w:r>
    </w:p>
    <w:p w14:paraId="78CE85B5" w14:textId="77777777" w:rsidR="00D74A59" w:rsidRPr="00CC2C35" w:rsidRDefault="00BA0948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(Pessoa Física ou Jurídica)</w:t>
      </w:r>
    </w:p>
    <w:p w14:paraId="25EC639F" w14:textId="77777777" w:rsidR="00D74A59" w:rsidRPr="00CC2C35" w:rsidRDefault="00D74A59" w:rsidP="00CC2C3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78B68FC4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EB65D93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05307E30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065AA3D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740C5D8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AF2C796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EDF9058" w14:textId="77777777" w:rsidR="00D74A59" w:rsidRPr="00CC2C35" w:rsidRDefault="00D74A59" w:rsidP="00CC2C35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287AE29" w14:textId="77147F84" w:rsidR="007276CC" w:rsidRDefault="007276C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sectPr w:rsidR="007276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C24E7" w14:textId="77777777" w:rsidR="006D1B67" w:rsidRDefault="006D1B67">
      <w:pPr>
        <w:spacing w:line="240" w:lineRule="auto"/>
      </w:pPr>
      <w:r>
        <w:separator/>
      </w:r>
    </w:p>
  </w:endnote>
  <w:endnote w:type="continuationSeparator" w:id="0">
    <w:p w14:paraId="55FEB86B" w14:textId="77777777" w:rsidR="006D1B67" w:rsidRDefault="006D1B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B762B" w14:textId="77777777" w:rsidR="006D1B67" w:rsidRDefault="006D1B67">
      <w:pPr>
        <w:spacing w:after="0"/>
      </w:pPr>
      <w:r>
        <w:separator/>
      </w:r>
    </w:p>
  </w:footnote>
  <w:footnote w:type="continuationSeparator" w:id="0">
    <w:p w14:paraId="0EE2E851" w14:textId="77777777" w:rsidR="006D1B67" w:rsidRDefault="006D1B6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5384926"/>
    <w:multiLevelType w:val="singleLevel"/>
    <w:tmpl w:val="95384926"/>
    <w:lvl w:ilvl="0">
      <w:start w:val="1"/>
      <w:numFmt w:val="lowerLetter"/>
      <w:suff w:val="space"/>
      <w:lvlText w:val="%1)"/>
      <w:lvlJc w:val="left"/>
    </w:lvl>
  </w:abstractNum>
  <w:abstractNum w:abstractNumId="1" w15:restartNumberingAfterBreak="0">
    <w:nsid w:val="C251831C"/>
    <w:multiLevelType w:val="singleLevel"/>
    <w:tmpl w:val="C251831C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Numerada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Numerada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2"/>
    <w:multiLevelType w:val="singleLevel"/>
    <w:tmpl w:val="FFFFFF82"/>
    <w:lvl w:ilvl="0">
      <w:start w:val="1"/>
      <w:numFmt w:val="bullet"/>
      <w:pStyle w:val="Commarcadores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FFFFFF83"/>
    <w:lvl w:ilvl="0">
      <w:start w:val="1"/>
      <w:numFmt w:val="bullet"/>
      <w:pStyle w:val="Commarcadores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FFFFFF88"/>
    <w:lvl w:ilvl="0">
      <w:start w:val="1"/>
      <w:numFmt w:val="decimal"/>
      <w:pStyle w:val="Numerad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FFFFFF89"/>
    <w:lvl w:ilvl="0">
      <w:start w:val="1"/>
      <w:numFmt w:val="bullet"/>
      <w:pStyle w:val="Commarcadores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05524E78"/>
    <w:multiLevelType w:val="multilevel"/>
    <w:tmpl w:val="1BE6D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75566E"/>
    <w:multiLevelType w:val="multilevel"/>
    <w:tmpl w:val="0A75566E"/>
    <w:lvl w:ilvl="0">
      <w:start w:val="1"/>
      <w:numFmt w:val="decimal"/>
      <w:lvlText w:val="%1."/>
      <w:lvlJc w:val="left"/>
      <w:pPr>
        <w:ind w:left="143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•"/>
      <w:lvlJc w:val="left"/>
      <w:pPr>
        <w:ind w:left="2302" w:hanging="360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3164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27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89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2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39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457A099A"/>
    <w:multiLevelType w:val="multilevel"/>
    <w:tmpl w:val="457A099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8E59A8"/>
    <w:multiLevelType w:val="multilevel"/>
    <w:tmpl w:val="478E59A8"/>
    <w:lvl w:ilvl="0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 w15:restartNumberingAfterBreak="0">
    <w:nsid w:val="6132191F"/>
    <w:multiLevelType w:val="multilevel"/>
    <w:tmpl w:val="D66EB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C56B6C"/>
    <w:multiLevelType w:val="hybridMultilevel"/>
    <w:tmpl w:val="BDC0226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E92B66"/>
    <w:multiLevelType w:val="hybridMultilevel"/>
    <w:tmpl w:val="3466762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0557056">
    <w:abstractNumId w:val="4"/>
  </w:num>
  <w:num w:numId="2" w16cid:durableId="249890695">
    <w:abstractNumId w:val="5"/>
  </w:num>
  <w:num w:numId="3" w16cid:durableId="98456607">
    <w:abstractNumId w:val="3"/>
  </w:num>
  <w:num w:numId="4" w16cid:durableId="2069063147">
    <w:abstractNumId w:val="2"/>
  </w:num>
  <w:num w:numId="5" w16cid:durableId="1051923083">
    <w:abstractNumId w:val="7"/>
  </w:num>
  <w:num w:numId="6" w16cid:durableId="1688941950">
    <w:abstractNumId w:val="6"/>
  </w:num>
  <w:num w:numId="7" w16cid:durableId="764034830">
    <w:abstractNumId w:val="10"/>
  </w:num>
  <w:num w:numId="8" w16cid:durableId="1199971372">
    <w:abstractNumId w:val="0"/>
  </w:num>
  <w:num w:numId="9" w16cid:durableId="1973436573">
    <w:abstractNumId w:val="1"/>
  </w:num>
  <w:num w:numId="10" w16cid:durableId="1720742375">
    <w:abstractNumId w:val="11"/>
  </w:num>
  <w:num w:numId="11" w16cid:durableId="2057583100">
    <w:abstractNumId w:val="9"/>
  </w:num>
  <w:num w:numId="12" w16cid:durableId="1807892626">
    <w:abstractNumId w:val="12"/>
  </w:num>
  <w:num w:numId="13" w16cid:durableId="828446472">
    <w:abstractNumId w:val="8"/>
  </w:num>
  <w:num w:numId="14" w16cid:durableId="411971786">
    <w:abstractNumId w:val="13"/>
  </w:num>
  <w:num w:numId="15" w16cid:durableId="14167062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02CBD"/>
    <w:rsid w:val="00007DFF"/>
    <w:rsid w:val="00007E50"/>
    <w:rsid w:val="00034616"/>
    <w:rsid w:val="00037A45"/>
    <w:rsid w:val="0006063C"/>
    <w:rsid w:val="0008030D"/>
    <w:rsid w:val="000808A7"/>
    <w:rsid w:val="00082160"/>
    <w:rsid w:val="000A45B0"/>
    <w:rsid w:val="000E4E3F"/>
    <w:rsid w:val="000F3310"/>
    <w:rsid w:val="0015074B"/>
    <w:rsid w:val="00190E27"/>
    <w:rsid w:val="001911D7"/>
    <w:rsid w:val="001A5FD9"/>
    <w:rsid w:val="001B1914"/>
    <w:rsid w:val="001C1A4B"/>
    <w:rsid w:val="001C2E37"/>
    <w:rsid w:val="001D464A"/>
    <w:rsid w:val="001E0399"/>
    <w:rsid w:val="001F65ED"/>
    <w:rsid w:val="0020387A"/>
    <w:rsid w:val="00235C6A"/>
    <w:rsid w:val="00237B95"/>
    <w:rsid w:val="00273388"/>
    <w:rsid w:val="0029639D"/>
    <w:rsid w:val="002D0C7A"/>
    <w:rsid w:val="002E5207"/>
    <w:rsid w:val="002E5F5D"/>
    <w:rsid w:val="003033C1"/>
    <w:rsid w:val="00326F90"/>
    <w:rsid w:val="0033053C"/>
    <w:rsid w:val="00331240"/>
    <w:rsid w:val="00354D4A"/>
    <w:rsid w:val="00382E63"/>
    <w:rsid w:val="003A18A0"/>
    <w:rsid w:val="003C1393"/>
    <w:rsid w:val="003E075D"/>
    <w:rsid w:val="003F0D12"/>
    <w:rsid w:val="00471394"/>
    <w:rsid w:val="00496929"/>
    <w:rsid w:val="004B6456"/>
    <w:rsid w:val="004F2890"/>
    <w:rsid w:val="004F38F7"/>
    <w:rsid w:val="00524B82"/>
    <w:rsid w:val="005265E5"/>
    <w:rsid w:val="00594FF1"/>
    <w:rsid w:val="005A4386"/>
    <w:rsid w:val="005D03FE"/>
    <w:rsid w:val="005E6480"/>
    <w:rsid w:val="006151AA"/>
    <w:rsid w:val="00625DD7"/>
    <w:rsid w:val="00672AC1"/>
    <w:rsid w:val="006D1B67"/>
    <w:rsid w:val="006D31A6"/>
    <w:rsid w:val="006E4FB3"/>
    <w:rsid w:val="006E6F9D"/>
    <w:rsid w:val="00703D29"/>
    <w:rsid w:val="00725574"/>
    <w:rsid w:val="007276CC"/>
    <w:rsid w:val="007378B1"/>
    <w:rsid w:val="00740F5B"/>
    <w:rsid w:val="0074382A"/>
    <w:rsid w:val="007658AE"/>
    <w:rsid w:val="007709B2"/>
    <w:rsid w:val="00777F67"/>
    <w:rsid w:val="00796C4C"/>
    <w:rsid w:val="00797B79"/>
    <w:rsid w:val="007B3B20"/>
    <w:rsid w:val="007B5CDD"/>
    <w:rsid w:val="007F290C"/>
    <w:rsid w:val="00867816"/>
    <w:rsid w:val="00871728"/>
    <w:rsid w:val="00880BDB"/>
    <w:rsid w:val="00885172"/>
    <w:rsid w:val="008A73E3"/>
    <w:rsid w:val="008B6698"/>
    <w:rsid w:val="008C40B7"/>
    <w:rsid w:val="009071E3"/>
    <w:rsid w:val="00954837"/>
    <w:rsid w:val="00973673"/>
    <w:rsid w:val="009C2580"/>
    <w:rsid w:val="009C5298"/>
    <w:rsid w:val="009E62D1"/>
    <w:rsid w:val="009F4ACA"/>
    <w:rsid w:val="00A25AE3"/>
    <w:rsid w:val="00A556EC"/>
    <w:rsid w:val="00A6207C"/>
    <w:rsid w:val="00A72717"/>
    <w:rsid w:val="00A864C2"/>
    <w:rsid w:val="00AA1D8D"/>
    <w:rsid w:val="00AA6F92"/>
    <w:rsid w:val="00B11919"/>
    <w:rsid w:val="00B142E6"/>
    <w:rsid w:val="00B47730"/>
    <w:rsid w:val="00B512B6"/>
    <w:rsid w:val="00BA0948"/>
    <w:rsid w:val="00BD5C4B"/>
    <w:rsid w:val="00BE1426"/>
    <w:rsid w:val="00C03438"/>
    <w:rsid w:val="00C14EE9"/>
    <w:rsid w:val="00C23722"/>
    <w:rsid w:val="00C46E45"/>
    <w:rsid w:val="00C60179"/>
    <w:rsid w:val="00C64FF0"/>
    <w:rsid w:val="00C97A63"/>
    <w:rsid w:val="00CB0664"/>
    <w:rsid w:val="00CB52FC"/>
    <w:rsid w:val="00CB7071"/>
    <w:rsid w:val="00CC2C35"/>
    <w:rsid w:val="00CE36BE"/>
    <w:rsid w:val="00CF7C9C"/>
    <w:rsid w:val="00D26379"/>
    <w:rsid w:val="00D74A59"/>
    <w:rsid w:val="00D90CDA"/>
    <w:rsid w:val="00DB35CA"/>
    <w:rsid w:val="00DC5B0D"/>
    <w:rsid w:val="00DC6F69"/>
    <w:rsid w:val="00E21E5E"/>
    <w:rsid w:val="00E337C0"/>
    <w:rsid w:val="00E56A8E"/>
    <w:rsid w:val="00E64704"/>
    <w:rsid w:val="00E90824"/>
    <w:rsid w:val="00EC05D7"/>
    <w:rsid w:val="00ED0DFC"/>
    <w:rsid w:val="00ED79EE"/>
    <w:rsid w:val="00EE35CA"/>
    <w:rsid w:val="00F12C89"/>
    <w:rsid w:val="00F74E76"/>
    <w:rsid w:val="00F879AF"/>
    <w:rsid w:val="00FC693F"/>
    <w:rsid w:val="749167BB"/>
    <w:rsid w:val="753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4C20C9"/>
  <w14:defaultImageDpi w14:val="300"/>
  <w15:docId w15:val="{2BC5CA38-A7B2-493E-8C67-3373C66BC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/>
    <w:lsdException w:name="toa heading" w:semiHidden="1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/>
    <w:lsdException w:name="Body Text Indent" w:semiHidden="1" w:unhideWhenUsed="1"/>
    <w:lsdException w:name="List Continue" w:unhideWhenUsed="1"/>
    <w:lsdException w:name="List Continue 2" w:unhideWhenUsed="1"/>
    <w:lsdException w:name="List Continue 3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paragraph" w:styleId="Lista">
    <w:name w:val="List"/>
    <w:basedOn w:val="Normal"/>
    <w:uiPriority w:val="99"/>
    <w:unhideWhenUsed/>
    <w:pPr>
      <w:ind w:left="360" w:hanging="36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pPr>
      <w:spacing w:after="120"/>
    </w:pPr>
  </w:style>
  <w:style w:type="paragraph" w:styleId="Ttulo">
    <w:name w:val="Title"/>
    <w:basedOn w:val="Normal"/>
    <w:next w:val="Normal"/>
    <w:link w:val="Ttulo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ommarcadores3">
    <w:name w:val="List Bullet 3"/>
    <w:basedOn w:val="Normal"/>
    <w:uiPriority w:val="99"/>
    <w:unhideWhenUsed/>
    <w:pPr>
      <w:numPr>
        <w:numId w:val="1"/>
      </w:numPr>
      <w:contextualSpacing/>
    </w:pPr>
  </w:style>
  <w:style w:type="paragraph" w:styleId="NormalWeb">
    <w:name w:val="Normal (Web)"/>
    <w:basedOn w:val="Normal"/>
    <w:uiPriority w:val="99"/>
    <w:unhideWhenUsed/>
    <w:rPr>
      <w:rFonts w:ascii="Times New Roman" w:hAnsi="Times New Roman" w:cs="Times New Roman"/>
      <w:sz w:val="24"/>
      <w:szCs w:val="24"/>
    </w:rPr>
  </w:style>
  <w:style w:type="paragraph" w:styleId="Commarcadores2">
    <w:name w:val="List Bullet 2"/>
    <w:basedOn w:val="Normal"/>
    <w:uiPriority w:val="99"/>
    <w:unhideWhenUsed/>
    <w:pPr>
      <w:numPr>
        <w:numId w:val="2"/>
      </w:numPr>
      <w:contextualSpacing/>
    </w:pPr>
  </w:style>
  <w:style w:type="paragraph" w:styleId="Textodemacro">
    <w:name w:val="macro"/>
    <w:link w:val="Textodemacro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 w:cstheme="minorBidi"/>
      <w:lang w:val="en-US" w:eastAsia="en-US"/>
    </w:rPr>
  </w:style>
  <w:style w:type="paragraph" w:styleId="Listadecontinuao">
    <w:name w:val="List Continue"/>
    <w:basedOn w:val="Normal"/>
    <w:uiPriority w:val="99"/>
    <w:unhideWhenUsed/>
    <w:pPr>
      <w:spacing w:after="120"/>
      <w:ind w:left="360"/>
      <w:contextualSpacing/>
    </w:pPr>
  </w:style>
  <w:style w:type="paragraph" w:styleId="Corpodetexto3">
    <w:name w:val="Body Text 3"/>
    <w:basedOn w:val="Normal"/>
    <w:link w:val="Corpodetexto3Char"/>
    <w:uiPriority w:val="99"/>
    <w:unhideWhenUsed/>
    <w:pPr>
      <w:spacing w:after="120"/>
    </w:pPr>
    <w:rPr>
      <w:sz w:val="16"/>
      <w:szCs w:val="16"/>
    </w:rPr>
  </w:style>
  <w:style w:type="paragraph" w:styleId="Numerada2">
    <w:name w:val="List Number 2"/>
    <w:basedOn w:val="Normal"/>
    <w:uiPriority w:val="99"/>
    <w:unhideWhenUsed/>
    <w:pPr>
      <w:numPr>
        <w:numId w:val="3"/>
      </w:numPr>
      <w:contextualSpacing/>
    </w:pPr>
  </w:style>
  <w:style w:type="paragraph" w:styleId="Corpodetexto2">
    <w:name w:val="Body Text 2"/>
    <w:basedOn w:val="Normal"/>
    <w:link w:val="Corpodetexto2Char"/>
    <w:uiPriority w:val="99"/>
    <w:unhideWhenUsed/>
    <w:pPr>
      <w:spacing w:after="120" w:line="480" w:lineRule="auto"/>
    </w:p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Listadecontinuao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adecontinuao2">
    <w:name w:val="List Continue 2"/>
    <w:basedOn w:val="Normal"/>
    <w:uiPriority w:val="99"/>
    <w:unhideWhenUsed/>
    <w:pPr>
      <w:spacing w:after="120"/>
      <w:ind w:left="720"/>
      <w:contextualSpacing/>
    </w:pPr>
  </w:style>
  <w:style w:type="paragraph" w:styleId="Lista3">
    <w:name w:val="List 3"/>
    <w:basedOn w:val="Normal"/>
    <w:uiPriority w:val="99"/>
    <w:unhideWhenUsed/>
    <w:pPr>
      <w:ind w:left="1080" w:hanging="360"/>
      <w:contextualSpacing/>
    </w:pPr>
  </w:style>
  <w:style w:type="paragraph" w:styleId="Numerada3">
    <w:name w:val="List Number 3"/>
    <w:basedOn w:val="Normal"/>
    <w:uiPriority w:val="99"/>
    <w:unhideWhenUsed/>
    <w:pPr>
      <w:numPr>
        <w:numId w:val="4"/>
      </w:numPr>
      <w:contextualSpacing/>
    </w:pPr>
  </w:style>
  <w:style w:type="paragraph" w:styleId="Subttulo">
    <w:name w:val="Subtitle"/>
    <w:basedOn w:val="Normal"/>
    <w:next w:val="Normal"/>
    <w:link w:val="Subttulo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a2">
    <w:name w:val="List 2"/>
    <w:basedOn w:val="Normal"/>
    <w:uiPriority w:val="99"/>
    <w:unhideWhenUsed/>
    <w:pPr>
      <w:ind w:left="720" w:hanging="360"/>
      <w:contextualSpacing/>
    </w:pPr>
  </w:style>
  <w:style w:type="paragraph" w:styleId="Commarcadores">
    <w:name w:val="List Bullet"/>
    <w:basedOn w:val="Normal"/>
    <w:uiPriority w:val="99"/>
    <w:unhideWhenUsed/>
    <w:pPr>
      <w:numPr>
        <w:numId w:val="5"/>
      </w:numPr>
      <w:contextualSpacing/>
    </w:pPr>
  </w:style>
  <w:style w:type="paragraph" w:styleId="Numerada">
    <w:name w:val="List Number"/>
    <w:basedOn w:val="Normal"/>
    <w:uiPriority w:val="99"/>
    <w:unhideWhenUsed/>
    <w:pPr>
      <w:numPr>
        <w:numId w:val="6"/>
      </w:numPr>
      <w:contextualSpacing/>
    </w:pPr>
  </w:style>
  <w:style w:type="table" w:styleId="Tabelacomgrade">
    <w:name w:val="Table Grid"/>
    <w:basedOn w:val="Tabe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SemEspaamento">
    <w:name w:val="No Spacing"/>
    <w:uiPriority w:val="1"/>
    <w:qFormat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Char">
    <w:name w:val="Título Char"/>
    <w:basedOn w:val="Fontepargpadro"/>
    <w:link w:val="Ttulo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tuloChar">
    <w:name w:val="Subtítulo Char"/>
    <w:basedOn w:val="Fontepargpadro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uiPriority w:val="99"/>
  </w:style>
  <w:style w:type="character" w:customStyle="1" w:styleId="Corpodetexto2Char">
    <w:name w:val="Corpo de texto 2 Char"/>
    <w:basedOn w:val="Fontepargpadro"/>
    <w:link w:val="Corpodetexto2"/>
    <w:uiPriority w:val="99"/>
  </w:style>
  <w:style w:type="character" w:customStyle="1" w:styleId="Corpodetexto3Char">
    <w:name w:val="Corpo de texto 3 Char"/>
    <w:basedOn w:val="Fontepargpadro"/>
    <w:link w:val="Corpodetexto3"/>
    <w:uiPriority w:val="99"/>
    <w:rPr>
      <w:sz w:val="16"/>
      <w:szCs w:val="16"/>
    </w:rPr>
  </w:style>
  <w:style w:type="character" w:customStyle="1" w:styleId="TextodemacroChar">
    <w:name w:val="Texto de macro Char"/>
    <w:basedOn w:val="Fontepargpadro"/>
    <w:link w:val="Textodemacro"/>
    <w:uiPriority w:val="99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b/>
      <w:bCs/>
      <w:i/>
      <w:iCs/>
      <w:color w:val="4F81BD" w:themeColor="accent1"/>
    </w:rPr>
  </w:style>
  <w:style w:type="character" w:customStyle="1" w:styleId="nfaseSutil1">
    <w:name w:val="Ênfase Sutil1"/>
    <w:basedOn w:val="Fontepargpadro"/>
    <w:uiPriority w:val="19"/>
    <w:qFormat/>
    <w:rPr>
      <w:i/>
      <w:iCs/>
      <w:color w:val="7F7F7F" w:themeColor="text1" w:themeTint="80"/>
    </w:rPr>
  </w:style>
  <w:style w:type="character" w:customStyle="1" w:styleId="nfaseIntensa1">
    <w:name w:val="Ênfase Intensa1"/>
    <w:basedOn w:val="Fontepargpadro"/>
    <w:uiPriority w:val="21"/>
    <w:qFormat/>
    <w:rPr>
      <w:b/>
      <w:bCs/>
      <w:i/>
      <w:iCs/>
      <w:color w:val="4F81BD" w:themeColor="accent1"/>
    </w:rPr>
  </w:style>
  <w:style w:type="character" w:customStyle="1" w:styleId="RefernciaSutil1">
    <w:name w:val="Referência Sutil1"/>
    <w:basedOn w:val="Fontepargpadro"/>
    <w:uiPriority w:val="31"/>
    <w:qFormat/>
    <w:rPr>
      <w:smallCaps/>
      <w:color w:val="C0504D" w:themeColor="accent2"/>
      <w:u w:val="single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TtulodoLivro1">
    <w:name w:val="Título do Livro1"/>
    <w:basedOn w:val="Fontepargpadro"/>
    <w:uiPriority w:val="33"/>
    <w:qFormat/>
    <w:rPr>
      <w:b/>
      <w:bCs/>
      <w:smallCaps/>
      <w:spacing w:val="5"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table" w:styleId="SombreamentoClaro">
    <w:name w:val="Light Shading"/>
    <w:basedOn w:val="Tabelanormal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GradeClara-nfase1">
    <w:name w:val="Light Grid Accent 1"/>
    <w:basedOn w:val="Tabelanormal"/>
    <w:uiPriority w:val="62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GradeClara-nfase2">
    <w:name w:val="Light Grid Accent 2"/>
    <w:basedOn w:val="Tabelanormal"/>
    <w:uiPriority w:val="62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GradeClara-nfase3">
    <w:name w:val="Light Grid Accent 3"/>
    <w:basedOn w:val="Tabelanormal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GradeClara-nfase4">
    <w:name w:val="Light Grid Accent 4"/>
    <w:basedOn w:val="Tabelanormal"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GradeClara-nfase5">
    <w:name w:val="Light Grid Accent 5"/>
    <w:basedOn w:val="Tabelanormal"/>
    <w:uiPriority w:val="62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GradeClara-nfase6">
    <w:name w:val="Light Grid Accent 6"/>
    <w:basedOn w:val="Tabelanormal"/>
    <w:uiPriority w:val="62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SombreamentoMdio1">
    <w:name w:val="Medium Shading 1"/>
    <w:basedOn w:val="Tabelanormal"/>
    <w:uiPriority w:val="63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5">
    <w:name w:val="15"/>
    <w:basedOn w:val="Fontepargpadro"/>
    <w:rPr>
      <w:rFonts w:ascii="Calibri" w:hAnsi="Calibri" w:cs="Calibri" w:hint="default"/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eastAsia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customStyle="1" w:styleId="normal1">
    <w:name w:val="normal1"/>
    <w:uiPriority w:val="7"/>
    <w:pPr>
      <w:suppressAutoHyphens/>
      <w:spacing w:after="160" w:line="259" w:lineRule="auto"/>
    </w:pPr>
    <w:rPr>
      <w:rFonts w:ascii="Calibri" w:eastAsia="Calibri" w:hAnsi="Calibri" w:cs="Calibri"/>
      <w:sz w:val="22"/>
      <w:szCs w:val="2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6B98A7-B536-4B8F-8C6A-DADDFD3C1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1135</Words>
  <Characters>6131</Characters>
  <Application>Microsoft Office Word</Application>
  <DocSecurity>0</DocSecurity>
  <Lines>51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18</vt:i4>
      </vt:variant>
    </vt:vector>
  </HeadingPairs>
  <TitlesOfParts>
    <vt:vector size="19" baseType="lpstr">
      <vt:lpstr/>
      <vt:lpstr>EDITAL DE CHAMAMENTO PÚBLICO Nº 003/2025</vt:lpstr>
      <vt:lpstr>    1 – DO OBJETO</vt:lpstr>
      <vt:lpstr>        4 – DAS VEDAÇÕES</vt:lpstr>
      <vt:lpstr>    5. DA AVALIAÇÃO DAS ADESÕES E CRITÉRIOS DE HABILITAÇÃO ARTÍSTICA</vt:lpstr>
      <vt:lpstr>    7. DA COMISSÃO</vt:lpstr>
      <vt:lpstr>    8. DA CONVOCAÇÃO E DA VIGÊNCIA DO CREDENCIAMENTO</vt:lpstr>
      <vt:lpstr>    10. DAS OBRIGAÇÕES E RESPONSABILIDADES</vt:lpstr>
      <vt:lpstr>        10.1 São obrigações da Prefeitura de Ceará-Mirim/RN:</vt:lpstr>
      <vt:lpstr>        10.2 São obrigações das empresas/pessoas físicas credenciadas:</vt:lpstr>
      <vt:lpstr>    11. DOS CASOS DE DESCREDENCIAMENTO</vt:lpstr>
      <vt:lpstr>    12. DAS DISPOSIÇÕES FINAIS</vt:lpstr>
      <vt:lpstr>EDITAL DE CHAMAMENTO PÚBLICO Nº 003/2025</vt:lpstr>
      <vt:lpstr>TERMO DE ADESÃO AO CREDENCIAMENTO/FICHA DE INSCRIÇÃO</vt:lpstr>
      <vt:lpstr>DADOS DO PROPONENTE</vt:lpstr>
      <vt:lpstr>EDITAL DE CHAMAMENTO PÚBLICO Nº 003/2025</vt:lpstr>
      <vt:lpstr>EDITAL DE CHAMAMENTO PÚBLICO Nº 003/2025</vt:lpstr>
      <vt:lpstr>EDITAL DE CHAMAMENTO PÚBLICO Nº 003/2025</vt:lpstr>
      <vt:lpstr>EDITAL DE CHAMAMENTO PÚBLICO Nº 003/2025</vt:lpstr>
    </vt:vector>
  </TitlesOfParts>
  <Company/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python-docx</dc:creator>
  <dc:description>generated by python-docx</dc:description>
  <cp:lastModifiedBy>Usuario</cp:lastModifiedBy>
  <cp:revision>2</cp:revision>
  <cp:lastPrinted>2025-10-10T14:47:00Z</cp:lastPrinted>
  <dcterms:created xsi:type="dcterms:W3CDTF">2025-11-11T19:11:00Z</dcterms:created>
  <dcterms:modified xsi:type="dcterms:W3CDTF">2025-11-11T19:11:00Z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B61D56A014B64D81BD180917D1935065_12</vt:lpwstr>
  </property>
</Properties>
</file>